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начальника </w:t>
      </w:r>
      <w:r>
        <w:rPr>
          <w:rStyle w:val="cat-UserDefinedgrp-23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1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5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2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24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начальником </w:t>
      </w:r>
      <w:r>
        <w:rPr>
          <w:rStyle w:val="cat-UserDefinedgrp-25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России и исполняя свои обязанности по адресу: </w:t>
      </w:r>
      <w:r>
        <w:rPr>
          <w:rStyle w:val="cat-Addressgrp-2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своевременно предоставил сведения по форме ЕФС-1, раздел 1, подраздел 1.1 в ОСФР по ХМАО - </w:t>
      </w:r>
      <w:r>
        <w:rPr>
          <w:rStyle w:val="cat-Addressgrp-3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 своими действиями в </w:t>
      </w:r>
      <w:r>
        <w:rPr>
          <w:rStyle w:val="cat-Timegrp-16rplc-16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8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явился, о месте и времени рассмотрения дела была надлежаще уведомлен, ходатайство об отложении рассмотрении дела от него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лицом СНИЛС </w:t>
      </w:r>
      <w:r>
        <w:rPr>
          <w:rStyle w:val="cat-PhoneNumbergrp-17rplc-2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заключен </w:t>
      </w:r>
      <w:r>
        <w:rPr>
          <w:rStyle w:val="cat-Dategrp-9rplc-2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10rplc-2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30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начальника </w:t>
      </w:r>
      <w:r>
        <w:rPr>
          <w:rStyle w:val="cat-UserDefinedgrp-23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31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4rplc-3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1rplc-33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4rplc-36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4rplc-37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5rplc-7">
    <w:name w:val="cat-PassportData grp-15 rplc-7"/>
    <w:basedOn w:val="DefaultParagraphFont"/>
  </w:style>
  <w:style w:type="character" w:customStyle="1" w:styleId="cat-ExternalSystemDefinedgrp-20rplc-8">
    <w:name w:val="cat-ExternalSystemDefined grp-20 rplc-8"/>
    <w:basedOn w:val="DefaultParagraphFont"/>
  </w:style>
  <w:style w:type="character" w:customStyle="1" w:styleId="cat-ExternalSystemDefinedgrp-22rplc-9">
    <w:name w:val="cat-ExternalSystemDefined grp-22 rplc-9"/>
    <w:basedOn w:val="DefaultParagraphFont"/>
  </w:style>
  <w:style w:type="character" w:customStyle="1" w:styleId="cat-UserDefinedgrp-24rplc-11">
    <w:name w:val="cat-UserDefined grp-24 rplc-11"/>
    <w:basedOn w:val="DefaultParagraphFont"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Timegrp-16rplc-16">
    <w:name w:val="cat-Time grp-16 rplc-16"/>
    <w:basedOn w:val="DefaultParagraphFont"/>
  </w:style>
  <w:style w:type="character" w:customStyle="1" w:styleId="cat-Dategrp-7rplc-17">
    <w:name w:val="cat-Date grp-7 rplc-17"/>
    <w:basedOn w:val="DefaultParagraphFont"/>
  </w:style>
  <w:style w:type="character" w:customStyle="1" w:styleId="cat-UserDefinedgrp-28rplc-18">
    <w:name w:val="cat-UserDefined grp-28 rplc-18"/>
    <w:basedOn w:val="DefaultParagraphFont"/>
  </w:style>
  <w:style w:type="character" w:customStyle="1" w:styleId="cat-UserDefinedgrp-29rplc-22">
    <w:name w:val="cat-UserDefined grp-29 rplc-22"/>
    <w:basedOn w:val="DefaultParagraphFont"/>
  </w:style>
  <w:style w:type="character" w:customStyle="1" w:styleId="cat-Dategrp-8rplc-23">
    <w:name w:val="cat-Date grp-8 rplc-23"/>
    <w:basedOn w:val="DefaultParagraphFont"/>
  </w:style>
  <w:style w:type="character" w:customStyle="1" w:styleId="cat-PhoneNumbergrp-17rplc-24">
    <w:name w:val="cat-PhoneNumber grp-17 rplc-24"/>
    <w:basedOn w:val="DefaultParagraphFont"/>
  </w:style>
  <w:style w:type="character" w:customStyle="1" w:styleId="cat-Dategrp-9rplc-25">
    <w:name w:val="cat-Date grp-9 rplc-25"/>
    <w:basedOn w:val="DefaultParagraphFont"/>
  </w:style>
  <w:style w:type="character" w:customStyle="1" w:styleId="cat-Dategrp-10rplc-26">
    <w:name w:val="cat-Date grp-10 rplc-26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23rplc-29">
    <w:name w:val="cat-UserDefined grp-23 rplc-29"/>
    <w:basedOn w:val="DefaultParagraphFont"/>
  </w:style>
  <w:style w:type="character" w:customStyle="1" w:styleId="cat-Addressgrp-0rplc-31">
    <w:name w:val="cat-Address grp-0 rplc-31"/>
    <w:basedOn w:val="DefaultParagraphFont"/>
  </w:style>
  <w:style w:type="character" w:customStyle="1" w:styleId="cat-Addressgrp-4rplc-32">
    <w:name w:val="cat-Address grp-4 rplc-32"/>
    <w:basedOn w:val="DefaultParagraphFont"/>
  </w:style>
  <w:style w:type="character" w:customStyle="1" w:styleId="cat-UserDefinedgrp-31rplc-33">
    <w:name w:val="cat-UserDefined grp-31 rplc-33"/>
    <w:basedOn w:val="DefaultParagraphFont"/>
  </w:style>
  <w:style w:type="character" w:customStyle="1" w:styleId="cat-FIOgrp-14rplc-36">
    <w:name w:val="cat-FIO grp-14 rplc-36"/>
    <w:basedOn w:val="DefaultParagraphFont"/>
  </w:style>
  <w:style w:type="character" w:customStyle="1" w:styleId="cat-FIOgrp-14rplc-37">
    <w:name w:val="cat-FIO grp-14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